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403-ПП/4172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4172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несгораемый, инвентарный номер: 4860,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несгораемый, инвентарный номер: 4860,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4300.00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4,30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numPr>
          <w:ilvl w:val="0"/>
          <w:numId w:val="2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